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1145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Зеркало, инвентарный номер: 6377,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Зеркало, инвентарный номер: 6377,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129.00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109.65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103.20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90.30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51.60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395-ПП/1145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14:34:42.939;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14:34:42.939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64,50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64.50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64.50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